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B02C4" w14:textId="77777777" w:rsidR="00973608" w:rsidRPr="00AE4BC7" w:rsidRDefault="00000000">
      <w:pPr>
        <w:spacing w:after="0" w:line="567" w:lineRule="exact"/>
        <w:rPr>
          <w:rFonts w:ascii="楷体" w:eastAsia="楷体" w:hAnsi="楷体" w:cs="黑体"/>
          <w:sz w:val="32"/>
          <w:szCs w:val="32"/>
          <w:lang w:eastAsia="zh-CN"/>
        </w:rPr>
      </w:pPr>
      <w:r w:rsidRPr="00AE4BC7">
        <w:rPr>
          <w:rFonts w:ascii="楷体" w:eastAsia="楷体" w:hAnsi="楷体" w:cs="黑体" w:hint="eastAsia"/>
          <w:sz w:val="32"/>
          <w:szCs w:val="32"/>
          <w:lang w:eastAsia="zh-CN"/>
        </w:rPr>
        <w:t xml:space="preserve">附件1 </w:t>
      </w:r>
    </w:p>
    <w:p w14:paraId="70C1A09F" w14:textId="77777777" w:rsidR="00AE4BC7" w:rsidRDefault="00AE4BC7">
      <w:pPr>
        <w:spacing w:after="0" w:line="567" w:lineRule="exact"/>
        <w:rPr>
          <w:rFonts w:ascii="黑体" w:eastAsia="黑体" w:hAnsi="黑体" w:cs="黑体" w:hint="eastAsia"/>
          <w:sz w:val="32"/>
          <w:szCs w:val="32"/>
          <w:lang w:eastAsia="zh-CN"/>
        </w:rPr>
      </w:pPr>
    </w:p>
    <w:p w14:paraId="4BC6101D" w14:textId="77777777" w:rsidR="00973608" w:rsidRPr="00AE4BC7" w:rsidRDefault="00000000">
      <w:pPr>
        <w:spacing w:after="0" w:line="567" w:lineRule="exact"/>
        <w:jc w:val="center"/>
        <w:rPr>
          <w:rFonts w:ascii="方正小标宋简体" w:eastAsia="方正小标宋简体" w:hAnsi="黑体" w:cs="黑体" w:hint="eastAsia"/>
          <w:sz w:val="44"/>
          <w:szCs w:val="44"/>
          <w:lang w:eastAsia="zh-CN"/>
        </w:rPr>
      </w:pPr>
      <w:r w:rsidRPr="00AE4BC7">
        <w:rPr>
          <w:rFonts w:ascii="方正小标宋简体" w:eastAsia="方正小标宋简体" w:hAnsi="黑体" w:cs="黑体" w:hint="eastAsia"/>
          <w:sz w:val="44"/>
          <w:szCs w:val="44"/>
          <w:lang w:eastAsia="zh-CN"/>
        </w:rPr>
        <w:t>第十一届中国戏剧奖</w:t>
      </w:r>
      <w:r w:rsidRPr="00AE4BC7">
        <w:rPr>
          <w:rFonts w:ascii="Times New Roman" w:eastAsia="方正小标宋简体" w:hAnsi="Times New Roman" w:cs="Times New Roman"/>
          <w:sz w:val="44"/>
          <w:szCs w:val="44"/>
          <w:lang w:eastAsia="zh-CN"/>
        </w:rPr>
        <w:t>•</w:t>
      </w:r>
      <w:r w:rsidRPr="00AE4BC7">
        <w:rPr>
          <w:rFonts w:ascii="方正小标宋简体" w:eastAsia="方正小标宋简体" w:hAnsi="方正小标宋简体" w:cs="方正小标宋简体" w:hint="eastAsia"/>
          <w:sz w:val="44"/>
          <w:szCs w:val="44"/>
          <w:lang w:eastAsia="zh-CN"/>
        </w:rPr>
        <w:t>曹禺剧本奖</w:t>
      </w:r>
    </w:p>
    <w:p w14:paraId="08650C91" w14:textId="77777777" w:rsidR="00973608" w:rsidRPr="00AE4BC7" w:rsidRDefault="00000000">
      <w:pPr>
        <w:spacing w:after="0" w:line="567" w:lineRule="exact"/>
        <w:jc w:val="center"/>
        <w:rPr>
          <w:rFonts w:ascii="方正小标宋简体" w:eastAsia="方正小标宋简体" w:hAnsi="黑体" w:cs="黑体" w:hint="eastAsia"/>
          <w:sz w:val="44"/>
          <w:szCs w:val="44"/>
          <w:lang w:eastAsia="zh-CN"/>
        </w:rPr>
      </w:pPr>
      <w:r w:rsidRPr="00AE4BC7">
        <w:rPr>
          <w:rFonts w:ascii="方正小标宋简体" w:eastAsia="方正小标宋简体" w:hAnsi="黑体" w:cs="黑体" w:hint="eastAsia"/>
          <w:sz w:val="44"/>
          <w:szCs w:val="44"/>
          <w:lang w:eastAsia="zh-CN"/>
        </w:rPr>
        <w:t>（第27届曹禺戏剧文学奖）</w:t>
      </w:r>
    </w:p>
    <w:p w14:paraId="279FDCF6" w14:textId="77777777" w:rsidR="00973608" w:rsidRPr="00AE4BC7" w:rsidRDefault="00000000">
      <w:pPr>
        <w:spacing w:after="0" w:line="567" w:lineRule="exact"/>
        <w:jc w:val="center"/>
        <w:rPr>
          <w:rFonts w:ascii="方正小标宋简体" w:eastAsia="方正小标宋简体" w:hAnsi="黑体" w:cs="黑体" w:hint="eastAsia"/>
          <w:sz w:val="44"/>
          <w:szCs w:val="44"/>
        </w:rPr>
      </w:pPr>
      <w:r w:rsidRPr="00AE4BC7">
        <w:rPr>
          <w:rFonts w:ascii="方正小标宋简体" w:eastAsia="方正小标宋简体" w:hAnsi="黑体" w:cs="黑体" w:hint="eastAsia"/>
          <w:sz w:val="44"/>
          <w:szCs w:val="44"/>
        </w:rPr>
        <w:t>推荐表</w:t>
      </w:r>
    </w:p>
    <w:p w14:paraId="3AEC8B61" w14:textId="77777777" w:rsidR="00973608" w:rsidRDefault="00973608">
      <w:pPr>
        <w:spacing w:after="0" w:line="567" w:lineRule="exact"/>
        <w:rPr>
          <w:rFonts w:ascii="仿宋" w:eastAsia="仿宋" w:hAnsi="仿宋" w:cs="仿宋" w:hint="eastAsia"/>
          <w:sz w:val="32"/>
          <w:szCs w:val="32"/>
        </w:rPr>
      </w:pPr>
    </w:p>
    <w:tbl>
      <w:tblPr>
        <w:tblW w:w="0" w:type="auto"/>
        <w:tblInd w:w="74" w:type="dxa"/>
        <w:tblLayout w:type="fixed"/>
        <w:tblLook w:val="04A0" w:firstRow="1" w:lastRow="0" w:firstColumn="1" w:lastColumn="0" w:noHBand="0" w:noVBand="1"/>
      </w:tblPr>
      <w:tblGrid>
        <w:gridCol w:w="2562"/>
        <w:gridCol w:w="5980"/>
      </w:tblGrid>
      <w:tr w:rsidR="00973608" w14:paraId="44313328" w14:textId="77777777">
        <w:trPr>
          <w:trHeight w:hRule="exact" w:val="74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ABE30E" w14:textId="77777777" w:rsidR="00973608" w:rsidRDefault="00000000">
            <w:pPr>
              <w:spacing w:after="0" w:line="567" w:lineRule="exact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推荐单位</w:t>
            </w:r>
          </w:p>
        </w:tc>
        <w:tc>
          <w:tcPr>
            <w:tcW w:w="5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324942" w14:textId="77777777" w:rsidR="00973608" w:rsidRDefault="00973608">
            <w:pPr>
              <w:spacing w:after="0" w:line="567" w:lineRule="exact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973608" w14:paraId="544C574E" w14:textId="77777777">
        <w:trPr>
          <w:trHeight w:hRule="exact" w:val="742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8458A1" w14:textId="77777777" w:rsidR="00973608" w:rsidRDefault="00000000">
            <w:pPr>
              <w:spacing w:after="0" w:line="567" w:lineRule="exact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推荐作品</w:t>
            </w:r>
          </w:p>
        </w:tc>
        <w:tc>
          <w:tcPr>
            <w:tcW w:w="5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48DCD3" w14:textId="77777777" w:rsidR="00973608" w:rsidRDefault="00973608">
            <w:pPr>
              <w:spacing w:after="0" w:line="567" w:lineRule="exact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973608" w14:paraId="21907E60" w14:textId="77777777">
        <w:trPr>
          <w:trHeight w:hRule="exact" w:val="74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BE1E36" w14:textId="77777777" w:rsidR="00973608" w:rsidRDefault="00000000">
            <w:pPr>
              <w:spacing w:after="0" w:line="567" w:lineRule="exact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作者姓名</w:t>
            </w:r>
          </w:p>
        </w:tc>
        <w:tc>
          <w:tcPr>
            <w:tcW w:w="5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99AD0D" w14:textId="77777777" w:rsidR="00973608" w:rsidRDefault="00973608">
            <w:pPr>
              <w:spacing w:after="0" w:line="567" w:lineRule="exact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973608" w14:paraId="29706B47" w14:textId="77777777">
        <w:trPr>
          <w:trHeight w:hRule="exact" w:val="171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4CFA9F" w14:textId="77777777" w:rsidR="00973608" w:rsidRDefault="00000000">
            <w:pPr>
              <w:spacing w:after="0" w:line="567" w:lineRule="exact"/>
              <w:jc w:val="center"/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推荐作品何时在</w:t>
            </w:r>
          </w:p>
          <w:p w14:paraId="07378620" w14:textId="77777777" w:rsidR="00973608" w:rsidRDefault="00000000">
            <w:pPr>
              <w:spacing w:after="0" w:line="567" w:lineRule="exact"/>
              <w:jc w:val="center"/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何种报刊发表</w:t>
            </w:r>
          </w:p>
        </w:tc>
        <w:tc>
          <w:tcPr>
            <w:tcW w:w="5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211D5D" w14:textId="77777777" w:rsidR="00973608" w:rsidRDefault="00973608">
            <w:pPr>
              <w:spacing w:after="0" w:line="567" w:lineRule="exact"/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</w:pPr>
          </w:p>
        </w:tc>
      </w:tr>
      <w:tr w:rsidR="00973608" w14:paraId="4EFAEBB9" w14:textId="77777777">
        <w:trPr>
          <w:trHeight w:hRule="exact" w:val="196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D04B3F" w14:textId="77777777" w:rsidR="00973608" w:rsidRDefault="00000000">
            <w:pPr>
              <w:spacing w:after="0" w:line="567" w:lineRule="exact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推荐作品</w:t>
            </w:r>
          </w:p>
          <w:p w14:paraId="49E3A287" w14:textId="77777777" w:rsidR="00973608" w:rsidRDefault="00000000">
            <w:pPr>
              <w:spacing w:after="0" w:line="567" w:lineRule="exact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获奖情况</w:t>
            </w:r>
          </w:p>
        </w:tc>
        <w:tc>
          <w:tcPr>
            <w:tcW w:w="5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DEEB70" w14:textId="77777777" w:rsidR="00973608" w:rsidRDefault="00973608">
            <w:pPr>
              <w:spacing w:after="0" w:line="567" w:lineRule="exact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973608" w14:paraId="2C690E89" w14:textId="77777777">
        <w:trPr>
          <w:trHeight w:hRule="exact" w:val="1332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31EF5A" w14:textId="77777777" w:rsidR="00973608" w:rsidRDefault="00000000">
            <w:pPr>
              <w:spacing w:after="0" w:line="567" w:lineRule="exact"/>
              <w:jc w:val="center"/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推荐作品</w:t>
            </w:r>
          </w:p>
          <w:p w14:paraId="15B80CB1" w14:textId="77777777" w:rsidR="00973608" w:rsidRDefault="00000000">
            <w:pPr>
              <w:spacing w:after="0" w:line="567" w:lineRule="exact"/>
              <w:jc w:val="center"/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首演单位及时间</w:t>
            </w:r>
          </w:p>
        </w:tc>
        <w:tc>
          <w:tcPr>
            <w:tcW w:w="5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CB903B" w14:textId="77777777" w:rsidR="00973608" w:rsidRDefault="00973608">
            <w:pPr>
              <w:spacing w:after="0" w:line="567" w:lineRule="exact"/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</w:pPr>
          </w:p>
        </w:tc>
      </w:tr>
      <w:tr w:rsidR="00973608" w14:paraId="12866B29" w14:textId="77777777">
        <w:trPr>
          <w:trHeight w:hRule="exact" w:val="2652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5F7536" w14:textId="77777777" w:rsidR="00973608" w:rsidRDefault="00000000">
            <w:pPr>
              <w:spacing w:after="0" w:line="567" w:lineRule="exact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推荐单位</w:t>
            </w:r>
          </w:p>
          <w:p w14:paraId="4A20717B" w14:textId="77777777" w:rsidR="00973608" w:rsidRDefault="00000000">
            <w:pPr>
              <w:spacing w:after="0" w:line="567" w:lineRule="exact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意见</w:t>
            </w:r>
          </w:p>
        </w:tc>
        <w:tc>
          <w:tcPr>
            <w:tcW w:w="5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AE65DB" w14:textId="77777777" w:rsidR="00973608" w:rsidRDefault="00973608">
            <w:pPr>
              <w:spacing w:after="0" w:line="567" w:lineRule="exact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973608" w14:paraId="24C8718A" w14:textId="77777777">
        <w:trPr>
          <w:trHeight w:hRule="exact" w:val="748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C9CD40" w14:textId="77777777" w:rsidR="00973608" w:rsidRDefault="00000000">
            <w:pPr>
              <w:spacing w:after="0" w:line="567" w:lineRule="exact"/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其他情况</w:t>
            </w:r>
          </w:p>
        </w:tc>
        <w:tc>
          <w:tcPr>
            <w:tcW w:w="5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D3E36B" w14:textId="77777777" w:rsidR="00973608" w:rsidRDefault="00973608">
            <w:pPr>
              <w:spacing w:after="0" w:line="567" w:lineRule="exact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</w:tbl>
    <w:p w14:paraId="75CDA1CD" w14:textId="492AE690" w:rsidR="00973608" w:rsidRDefault="00973608" w:rsidP="00AE4BC7">
      <w:pPr>
        <w:spacing w:after="0" w:line="567" w:lineRule="exact"/>
        <w:rPr>
          <w:rFonts w:ascii="仿宋" w:eastAsia="仿宋" w:hAnsi="仿宋" w:cs="仿宋" w:hint="eastAsia"/>
          <w:sz w:val="32"/>
          <w:szCs w:val="32"/>
          <w:lang w:eastAsia="zh-CN"/>
        </w:rPr>
      </w:pPr>
    </w:p>
    <w:sectPr w:rsidR="00973608">
      <w:pgSz w:w="11900" w:h="16600"/>
      <w:pgMar w:top="740" w:right="1440" w:bottom="682" w:left="121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FEA76" w14:textId="77777777" w:rsidR="00C458DA" w:rsidRDefault="00C458DA">
      <w:pPr>
        <w:spacing w:line="240" w:lineRule="auto"/>
      </w:pPr>
      <w:r>
        <w:separator/>
      </w:r>
    </w:p>
  </w:endnote>
  <w:endnote w:type="continuationSeparator" w:id="0">
    <w:p w14:paraId="09EF71B1" w14:textId="77777777" w:rsidR="00C458DA" w:rsidRDefault="00C458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Calibri"/>
    <w:panose1 w:val="020206090402050803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738B92C7-DC08-4D04-97D1-6F5464979982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E97BFA5C-9ADD-4532-BE63-87D1C358966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433A8" w14:textId="77777777" w:rsidR="00C458DA" w:rsidRDefault="00C458DA">
      <w:pPr>
        <w:spacing w:after="0"/>
      </w:pPr>
      <w:r>
        <w:separator/>
      </w:r>
    </w:p>
  </w:footnote>
  <w:footnote w:type="continuationSeparator" w:id="0">
    <w:p w14:paraId="3BB8DC69" w14:textId="77777777" w:rsidR="00C458DA" w:rsidRDefault="00C458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859465827">
    <w:abstractNumId w:val="1"/>
  </w:num>
  <w:num w:numId="2" w16cid:durableId="1888908956">
    <w:abstractNumId w:val="4"/>
  </w:num>
  <w:num w:numId="3" w16cid:durableId="677512383">
    <w:abstractNumId w:val="5"/>
  </w:num>
  <w:num w:numId="4" w16cid:durableId="1240477713">
    <w:abstractNumId w:val="2"/>
  </w:num>
  <w:num w:numId="5" w16cid:durableId="139612656">
    <w:abstractNumId w:val="0"/>
  </w:num>
  <w:num w:numId="6" w16cid:durableId="2138063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5111"/>
    <w:rsid w:val="0006063C"/>
    <w:rsid w:val="0015074B"/>
    <w:rsid w:val="0029639D"/>
    <w:rsid w:val="00326F90"/>
    <w:rsid w:val="00973608"/>
    <w:rsid w:val="00AA1D8D"/>
    <w:rsid w:val="00AE4BC7"/>
    <w:rsid w:val="00B47730"/>
    <w:rsid w:val="00C458DA"/>
    <w:rsid w:val="00CB0664"/>
    <w:rsid w:val="00FC693F"/>
    <w:rsid w:val="019D7C01"/>
    <w:rsid w:val="0AD23CB7"/>
    <w:rsid w:val="0C160F3A"/>
    <w:rsid w:val="16046FB4"/>
    <w:rsid w:val="287522E2"/>
    <w:rsid w:val="32F10166"/>
    <w:rsid w:val="352D6A36"/>
    <w:rsid w:val="48CF4F27"/>
    <w:rsid w:val="4B4B6897"/>
    <w:rsid w:val="50E60D59"/>
    <w:rsid w:val="557C303F"/>
    <w:rsid w:val="597F4D86"/>
    <w:rsid w:val="642C09D2"/>
    <w:rsid w:val="6D3D096C"/>
    <w:rsid w:val="6DEF6208"/>
    <w:rsid w:val="7D83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2F0FD12"/>
  <w14:defaultImageDpi w14:val="300"/>
  <w15:docId w15:val="{1BA93A97-456A-4323-B9A0-83C378D4D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ciel</dc:creator>
  <cp:lastModifiedBy>114371557@qq.com</cp:lastModifiedBy>
  <cp:revision>2</cp:revision>
  <cp:lastPrinted>2026-09-30T06:43:00Z</cp:lastPrinted>
  <dcterms:created xsi:type="dcterms:W3CDTF">2013-12-23T23:15:00Z</dcterms:created>
  <dcterms:modified xsi:type="dcterms:W3CDTF">2026-10-12T07:11:00Z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eyJoZGlkIjoiZDk1MjA2ODNkMzQ5MTIwODBjYjQxZGFmMzY5OGJlN2UiLCJ1c2VySWQiOiI1NDQ0NzEzNDIifQ==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2B9D08E7FDC44BF0BA2E06846E1C5CA1_12</vt:lpwstr>
  </property>
</Properties>
</file>